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60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32</w:t>
      </w:r>
      <w:r>
        <w:rPr>
          <w:rFonts w:ascii="Times New Roman" w:eastAsia="Times New Roman" w:hAnsi="Times New Roman" w:cs="Times New Roman"/>
          <w:sz w:val="28"/>
          <w:szCs w:val="28"/>
        </w:rPr>
        <w:t>-01-20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4420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Сургутский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 д. 13, 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Мирз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евой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Адинахон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Зохридиновны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ранее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Мирз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А.З.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00:01 ч. находясь по адресу: Ханты-Мансийский автономный округ- 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пгт</w:t>
      </w:r>
      <w:r>
        <w:rPr>
          <w:rFonts w:ascii="Times New Roman" w:eastAsia="Times New Roman" w:hAnsi="Times New Roman" w:cs="Times New Roman"/>
          <w:sz w:val="28"/>
          <w:szCs w:val="28"/>
        </w:rPr>
        <w:t>. Федоровский, ул. Луговая, д. 15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уплатил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штраф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750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назначенный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4rplc-2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2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12.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Мирз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А.З.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 был</w:t>
      </w:r>
      <w:r>
        <w:rPr>
          <w:rFonts w:ascii="Times New Roman" w:eastAsia="Times New Roman" w:hAnsi="Times New Roman" w:cs="Times New Roman"/>
          <w:sz w:val="28"/>
          <w:szCs w:val="28"/>
        </w:rPr>
        <w:t>а, с правонарушением согласна, вину признала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>Мирз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евой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А.З.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доказательствами: копией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4rplc-2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2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12.9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750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.00 руб.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Мирз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евой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А.З.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>и считает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штрафа,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Мирз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еву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Адинахон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Зохридиновну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500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одна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а пятьсот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 рублей.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Мирз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евой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А.З.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УФК по Ханты-Мансийскому автономному округу – Югре (Департамент административного обеспечения Ханты-Мансийского автономного округа – Югры, л/с 04872D08080, ИНН 8601073664, КПП 860101001, ОКТМО 71826000,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>. 40102810245370000007, ОКЦ № 8 УГУ Банка России//УФК по Ханты-Мансийскому автономному округу – Югре г. Ханты-Мансийск, БИК 007162163, КБК 7201160</w:t>
      </w:r>
      <w:r>
        <w:rPr>
          <w:rFonts w:ascii="Times New Roman" w:eastAsia="Times New Roman" w:hAnsi="Times New Roman" w:cs="Times New Roman"/>
          <w:sz w:val="28"/>
          <w:szCs w:val="28"/>
        </w:rPr>
        <w:t>1203019000140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0412365400325006032620122</w:t>
      </w:r>
      <w:r>
        <w:rPr>
          <w:rFonts w:ascii="Times New Roman" w:eastAsia="Times New Roman" w:hAnsi="Times New Roman" w:cs="Times New Roman"/>
          <w:sz w:val="28"/>
          <w:szCs w:val="28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603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Михеева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11">
    <w:name w:val="cat-UserDefined grp-33 rplc-11"/>
    <w:basedOn w:val="DefaultParagraphFont"/>
  </w:style>
  <w:style w:type="character" w:customStyle="1" w:styleId="cat-UserDefinedgrp-34rplc-20">
    <w:name w:val="cat-UserDefined grp-34 rplc-20"/>
    <w:basedOn w:val="DefaultParagraphFont"/>
  </w:style>
  <w:style w:type="character" w:customStyle="1" w:styleId="cat-UserDefinedgrp-34rplc-24">
    <w:name w:val="cat-UserDefined grp-34 rplc-2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